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№18810586260608025724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08.06.2026 №18810586260608025724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178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0412365400665017812620115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